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ACD38">
      <w:pPr>
        <w:spacing w:after="0"/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7837805</wp:posOffset>
            </wp:positionH>
            <wp:positionV relativeFrom="paragraph">
              <wp:posOffset>9106535</wp:posOffset>
            </wp:positionV>
            <wp:extent cx="1167765" cy="1167765"/>
            <wp:effectExtent l="0" t="0" r="13335" b="13335"/>
            <wp:wrapNone/>
            <wp:docPr id="4" name="图片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7040880" cy="99631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rcRect l="-2255" t="637" r="2255" b="-637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FE38A">
      <w:r>
        <w:br w:type="page"/>
      </w:r>
    </w:p>
    <w:p w14:paraId="66690B42">
      <w:pPr>
        <w:spacing w:after="0"/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7701280</wp:posOffset>
            </wp:positionH>
            <wp:positionV relativeFrom="paragraph">
              <wp:posOffset>9179560</wp:posOffset>
            </wp:positionV>
            <wp:extent cx="1167765" cy="1167765"/>
            <wp:effectExtent l="0" t="0" r="13335" b="13335"/>
            <wp:wrapNone/>
            <wp:docPr id="3" name="图片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7040880" cy="996315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2919EA9">
      <w:pPr>
        <w:spacing w:after="0"/>
        <w:jc w:val="center"/>
      </w:pPr>
    </w:p>
    <w:p w14:paraId="238DA823">
      <w:pPr>
        <w:spacing w:after="0"/>
        <w:jc w:val="center"/>
      </w:pPr>
    </w:p>
    <w:p w14:paraId="12103827">
      <w:pPr>
        <w:spacing w:after="0"/>
        <w:jc w:val="center"/>
        <w:rPr>
          <w:rFonts w:hint="eastAsia" w:eastAsia="宋体"/>
          <w:lang w:eastAsia="zh-CN"/>
        </w:rPr>
      </w:pPr>
    </w:p>
    <w:sectPr>
      <w:pgSz w:w="12240" w:h="15840"/>
      <w:pgMar w:top="576" w:right="576" w:bottom="576" w:left="57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5B0E"/>
    <w:rsid w:val="0091552F"/>
    <w:rsid w:val="009C3CF8"/>
    <w:rsid w:val="00AA1D8D"/>
    <w:rsid w:val="00B47730"/>
    <w:rsid w:val="00CB0664"/>
    <w:rsid w:val="00FC693F"/>
    <w:rsid w:val="11BA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2026-10-19T15:53:00Z</dcterms:created>
  <dc:creator>python-docx</dc:creator>
  <dc:description>generated by python-docx</dc:description>
  <cp:lastModifiedBy>快企务</cp:lastModifiedBy>
  <dcterms:modified xsi:type="dcterms:W3CDTF">2026-10-23T02:12:30Z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eyJoZGlkIjoiODhmZTg1NDliMmUxNTlhMDhiMjk3MDRjZWE5Y2MxOGQiLCJ1c2VySWQiOiI0Mzc4MDg4MzgifQ==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7B16211321164FAAB84F6E772F4F0195_12</vt:lpwstr>
  </property>
</Properties>
</file>