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25AFFE">
      <w:pPr>
        <w:spacing w:after="0"/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7630795</wp:posOffset>
            </wp:positionH>
            <wp:positionV relativeFrom="paragraph">
              <wp:posOffset>9156700</wp:posOffset>
            </wp:positionV>
            <wp:extent cx="1374775" cy="1374775"/>
            <wp:effectExtent l="0" t="0" r="15875" b="15875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4775" cy="137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7040880" cy="9963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996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D4DE5">
      <w:pPr>
        <w:spacing w:after="0"/>
        <w:jc w:val="center"/>
      </w:pPr>
    </w:p>
    <w:p w14:paraId="4D75CEAF">
      <w:pPr>
        <w:spacing w:after="0"/>
        <w:jc w:val="center"/>
        <w:rPr>
          <w:rFonts w:hint="eastAsia" w:eastAsia="宋体"/>
          <w:lang w:eastAsia="zh-CN"/>
        </w:rPr>
      </w:pPr>
      <w:bookmarkStart w:id="0" w:name="_GoBack"/>
      <w:bookmarkEnd w:id="0"/>
    </w:p>
    <w:sectPr>
      <w:pgSz w:w="12240" w:h="15840"/>
      <w:pgMar w:top="576" w:right="576" w:bottom="576" w:left="57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3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6BFA"/>
    <w:rsid w:val="0062340E"/>
    <w:rsid w:val="00AA1D8D"/>
    <w:rsid w:val="00B47730"/>
    <w:rsid w:val="00BD062D"/>
    <w:rsid w:val="00CB0664"/>
    <w:rsid w:val="00FC693F"/>
    <w:rsid w:val="3015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2026-10-19T15:52:00Z</dcterms:created>
  <dc:creator>python-docx</dc:creator>
  <dc:description>generated by python-docx</dc:description>
  <cp:lastModifiedBy>快企务</cp:lastModifiedBy>
  <dcterms:modified xsi:type="dcterms:W3CDTF">2026-10-23T02:13:57Z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eyJoZGlkIjoiODhmZTg1NDliMmUxNTlhMDhiMjk3MDRjZWE5Y2MxOGQiLCJ1c2VySWQiOiI0Mzc4MDg4MzgifQ==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867AF3528ED74106ADC26C3AB966D0D6_12</vt:lpwstr>
  </property>
</Properties>
</file>